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4860"/>
        <w:gridCol w:w="3804"/>
      </w:tblGrid>
      <w:tr w14:paraId="6068E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D98850E">
            <w:pPr>
              <w:spacing w:before="0" w:after="0" w:line="240" w:lineRule="auto"/>
              <w:jc w:val="center"/>
            </w:pPr>
            <w:bookmarkStart w:id="0" w:name="_GoBack"/>
            <w:bookmarkEnd w:id="0"/>
            <w:r>
              <w:drawing>
                <wp:inline distT="0" distB="0" distL="114300" distR="114300">
                  <wp:extent cx="960120" cy="758825"/>
                  <wp:effectExtent l="0" t="0" r="0" b="3175"/>
                  <wp:docPr id="1" name="Picture 1" descr="Official Bredasdorp Golf Club floral crest and banner" title="Bredasdorp Golf Club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Official Bredasdorp Golf Club floral crest and banner" title="Bredasdorp Golf Club logo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758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C69167D">
            <w:pPr>
              <w:spacing w:before="0" w:after="2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31"/>
              </w:rPr>
              <w:t>BREDASDORP GHOLFKLUB</w:t>
            </w:r>
          </w:p>
          <w:p w14:paraId="76B9F127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C5A028"/>
                <w:sz w:val="19"/>
              </w:rPr>
              <w:t>BREDASDORP GOLF CLUB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38799E">
            <w:pPr>
              <w:spacing w:before="0" w:after="20" w:line="240" w:lineRule="auto"/>
              <w:jc w:val="right"/>
            </w:pPr>
            <w:r>
              <w:rPr>
                <w:rFonts w:hint="default"/>
                <w:b/>
                <w:i w:val="0"/>
                <w:color w:val="044327"/>
                <w:sz w:val="16"/>
                <w:lang w:val="en-GB"/>
              </w:rPr>
              <w:t xml:space="preserve">+27 </w:t>
            </w:r>
            <w:r>
              <w:rPr>
                <w:rFonts w:ascii="Calibri" w:hAnsi="Calibri"/>
                <w:b/>
                <w:i w:val="0"/>
                <w:color w:val="044327"/>
                <w:sz w:val="16"/>
              </w:rPr>
              <w:t>28 424 1855</w:t>
            </w:r>
          </w:p>
          <w:p w14:paraId="6CD33C51">
            <w:pPr>
              <w:spacing w:before="0" w:after="20" w:line="240" w:lineRule="auto"/>
              <w:jc w:val="right"/>
            </w:pPr>
            <w:r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  <w:t xml:space="preserve">Recreation Street, </w:t>
            </w:r>
            <w:r>
              <w:rPr>
                <w:rFonts w:ascii="Calibri" w:hAnsi="Calibri"/>
                <w:b w:val="0"/>
                <w:i w:val="0"/>
                <w:color w:val="4F5A55"/>
                <w:sz w:val="16"/>
              </w:rPr>
              <w:t>Bredasdorp</w:t>
            </w:r>
            <w:r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  <w:t>,</w:t>
            </w:r>
            <w:r>
              <w:rPr>
                <w:rFonts w:ascii="Calibri" w:hAnsi="Calibri"/>
                <w:b w:val="0"/>
                <w:i w:val="0"/>
                <w:color w:val="4F5A55"/>
                <w:sz w:val="16"/>
              </w:rPr>
              <w:t xml:space="preserve"> 7280</w:t>
            </w:r>
          </w:p>
          <w:p w14:paraId="6CDF42B6">
            <w:pPr>
              <w:spacing w:before="0" w:after="0" w:line="240" w:lineRule="auto"/>
              <w:jc w:val="right"/>
              <w:rPr>
                <w:rFonts w:ascii="Calibri" w:hAnsi="Calibri"/>
                <w:b w:val="0"/>
                <w:i w:val="0"/>
                <w:color w:val="4F5A55"/>
                <w:sz w:val="16"/>
              </w:rPr>
            </w:pPr>
            <w:r>
              <w:rPr>
                <w:rFonts w:ascii="Calibri" w:hAnsi="Calibri"/>
                <w:b w:val="0"/>
                <w:i w:val="0"/>
                <w:color w:val="4F5A55"/>
                <w:sz w:val="16"/>
              </w:rPr>
              <w:fldChar w:fldCharType="begin"/>
            </w:r>
            <w:r>
              <w:rPr>
                <w:rFonts w:ascii="Calibri" w:hAnsi="Calibri"/>
                <w:b w:val="0"/>
                <w:i w:val="0"/>
                <w:color w:val="4F5A55"/>
                <w:sz w:val="16"/>
              </w:rPr>
              <w:instrText xml:space="preserve"> HYPERLINK "mailto:info@bredasdorpgolfclub.co.za" </w:instrText>
            </w:r>
            <w:r>
              <w:rPr>
                <w:rFonts w:ascii="Calibri" w:hAnsi="Calibri"/>
                <w:b w:val="0"/>
                <w:i w:val="0"/>
                <w:color w:val="4F5A55"/>
                <w:sz w:val="16"/>
              </w:rPr>
              <w:fldChar w:fldCharType="separate"/>
            </w:r>
            <w:r>
              <w:rPr>
                <w:rStyle w:val="21"/>
                <w:rFonts w:ascii="Calibri" w:hAnsi="Calibri"/>
                <w:b w:val="0"/>
                <w:i w:val="0"/>
                <w:sz w:val="16"/>
              </w:rPr>
              <w:t>info@bredasdorpgolfclub.co.za</w:t>
            </w:r>
            <w:r>
              <w:rPr>
                <w:rFonts w:ascii="Calibri" w:hAnsi="Calibri"/>
                <w:b w:val="0"/>
                <w:i w:val="0"/>
                <w:color w:val="4F5A55"/>
                <w:sz w:val="16"/>
              </w:rPr>
              <w:fldChar w:fldCharType="end"/>
            </w:r>
          </w:p>
          <w:p w14:paraId="37B3D99F">
            <w:pPr>
              <w:spacing w:before="0" w:after="0" w:line="240" w:lineRule="auto"/>
              <w:jc w:val="right"/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</w:pPr>
            <w:r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  <w:fldChar w:fldCharType="begin"/>
            </w:r>
            <w:r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  <w:instrText xml:space="preserve"> HYPERLINK "https://bredasdorpgolfclub.co.za/" </w:instrText>
            </w:r>
            <w:r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  <w:fldChar w:fldCharType="separate"/>
            </w:r>
            <w:r>
              <w:rPr>
                <w:rStyle w:val="18"/>
                <w:rFonts w:hint="default"/>
                <w:b w:val="0"/>
                <w:i w:val="0"/>
                <w:sz w:val="16"/>
                <w:lang w:val="en-GB"/>
              </w:rPr>
              <w:t>https://bredasdorpgolfclub.co.za/</w:t>
            </w:r>
            <w:r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  <w:fldChar w:fldCharType="end"/>
            </w:r>
          </w:p>
          <w:p w14:paraId="4636BC70">
            <w:pPr>
              <w:spacing w:before="0" w:after="0" w:line="240" w:lineRule="auto"/>
              <w:jc w:val="right"/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</w:pPr>
          </w:p>
        </w:tc>
      </w:tr>
      <w:tr w14:paraId="56E32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F35C48">
            <w:pPr>
              <w:spacing w:before="0" w:after="0" w:line="240" w:lineRule="auto"/>
              <w:jc w:val="center"/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028990F">
            <w:pPr>
              <w:spacing w:before="0" w:after="0" w:line="240" w:lineRule="auto"/>
              <w:rPr>
                <w:rFonts w:ascii="Calibri" w:hAnsi="Calibri"/>
                <w:b/>
                <w:i w:val="0"/>
                <w:color w:val="C5A028"/>
                <w:sz w:val="19"/>
              </w:rPr>
            </w:pP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8686697">
            <w:pPr>
              <w:spacing w:before="0" w:after="0" w:line="240" w:lineRule="auto"/>
              <w:jc w:val="right"/>
              <w:rPr>
                <w:rFonts w:hint="default"/>
                <w:b w:val="0"/>
                <w:i w:val="0"/>
                <w:color w:val="4F5A55"/>
                <w:sz w:val="16"/>
                <w:lang w:val="en-GB"/>
              </w:rPr>
            </w:pPr>
          </w:p>
        </w:tc>
      </w:tr>
    </w:tbl>
    <w:p w14:paraId="1E86D96F">
      <w:pPr>
        <w:keepNext/>
        <w:spacing w:before="80" w:after="0" w:line="240" w:lineRule="auto"/>
        <w:jc w:val="center"/>
      </w:pPr>
      <w:r>
        <w:rPr>
          <w:rFonts w:ascii="Calibri" w:hAnsi="Calibri"/>
          <w:b/>
          <w:i w:val="0"/>
          <w:color w:val="044327"/>
          <w:sz w:val="33"/>
        </w:rPr>
        <w:t>AANSOEK OM LIDMAATSKAP</w:t>
      </w:r>
    </w:p>
    <w:p w14:paraId="51EFCECF">
      <w:pPr>
        <w:keepNext/>
        <w:spacing w:before="0" w:after="80" w:line="240" w:lineRule="auto"/>
        <w:jc w:val="center"/>
      </w:pPr>
      <w:r>
        <w:rPr>
          <w:rFonts w:ascii="Calibri" w:hAnsi="Calibri"/>
          <w:b/>
          <w:i w:val="0"/>
          <w:color w:val="C5A028"/>
          <w:sz w:val="20"/>
        </w:rPr>
        <w:t>MEMBERSHIP APPLICATION</w:t>
      </w:r>
    </w:p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4"/>
      </w:tblGrid>
      <w:tr w14:paraId="61F3D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4" w:type="dxa"/>
            <w:tcBorders>
              <w:top w:val="single" w:color="DED6B9" w:sz="4" w:space="0"/>
              <w:left w:val="single" w:color="C5A028" w:sz="16" w:space="0"/>
              <w:bottom w:val="single" w:color="DED6B9" w:sz="4" w:space="0"/>
              <w:right w:val="single" w:color="DED6B9" w:sz="4" w:space="0"/>
            </w:tcBorders>
            <w:shd w:val="clear" w:color="auto" w:fill="F8F5E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06DDA"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202522"/>
                <w:sz w:val="16"/>
              </w:rPr>
              <w:t>Hiermee doen ek formeel aansoek om lidmaatskap van Bredasdorp Gholfklub en onderneem ek om my aan die klub se konstitusie te verbind.</w:t>
            </w:r>
          </w:p>
          <w:p w14:paraId="3DFB43F5"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4F5A55"/>
                <w:sz w:val="16"/>
              </w:rPr>
              <w:t>I hereby formally apply for membership of Bredasdorp Golf Club and undertake to abide by the club's constitution.</w:t>
            </w:r>
          </w:p>
        </w:tc>
      </w:tr>
    </w:tbl>
    <w:p w14:paraId="01180DDF">
      <w:pPr>
        <w:spacing w:before="0" w:after="40" w:line="240" w:lineRule="auto"/>
      </w:pPr>
    </w:p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0"/>
        <w:gridCol w:w="7244"/>
      </w:tblGrid>
      <w:tr w14:paraId="71633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75B35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E2160DC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1  PERSOONLIKE BESONDERHEDE  |  PERSONAL DETAILS</w:t>
            </w:r>
          </w:p>
        </w:tc>
      </w:tr>
      <w:tr w14:paraId="0A1C8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04FE6A22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Volle naam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Full name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542A307">
            <w:pPr>
              <w:spacing w:before="0" w:after="0" w:line="240" w:lineRule="auto"/>
            </w:pPr>
            <w:r>
              <w:t> </w:t>
            </w:r>
          </w:p>
        </w:tc>
      </w:tr>
      <w:tr w14:paraId="41C95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22E52C4D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Noemnaam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First name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4A320BE">
            <w:pPr>
              <w:spacing w:before="0" w:after="0" w:line="240" w:lineRule="auto"/>
            </w:pPr>
            <w:r>
              <w:t> </w:t>
            </w:r>
          </w:p>
        </w:tc>
      </w:tr>
      <w:tr w14:paraId="26FA0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6A475CB2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Adres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Address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17021E6E">
            <w:pPr>
              <w:spacing w:before="0" w:after="0" w:line="240" w:lineRule="auto"/>
            </w:pPr>
            <w:r>
              <w:t> </w:t>
            </w:r>
          </w:p>
        </w:tc>
      </w:tr>
      <w:tr w14:paraId="728DF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7FFFB374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ID-nommer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ID number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3ACB48DA">
            <w:pPr>
              <w:spacing w:before="0" w:after="0" w:line="240" w:lineRule="auto"/>
            </w:pPr>
            <w:r>
              <w:t> </w:t>
            </w:r>
          </w:p>
        </w:tc>
      </w:tr>
      <w:tr w14:paraId="77479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39BDF729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Telefoonnommer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Telephone number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1ECDC88E">
            <w:pPr>
              <w:spacing w:before="0" w:after="0" w:line="240" w:lineRule="auto"/>
            </w:pPr>
            <w:r>
              <w:t> </w:t>
            </w:r>
          </w:p>
        </w:tc>
      </w:tr>
      <w:tr w14:paraId="39DE0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E34FBC8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Faks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Fax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6D431286">
            <w:pPr>
              <w:spacing w:before="0" w:after="0" w:line="240" w:lineRule="auto"/>
            </w:pPr>
            <w:r>
              <w:t> </w:t>
            </w:r>
          </w:p>
        </w:tc>
      </w:tr>
      <w:tr w14:paraId="5F806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38B2F8E5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Selfoon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Cellphone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673161D6">
            <w:pPr>
              <w:spacing w:before="0" w:after="0" w:line="240" w:lineRule="auto"/>
            </w:pPr>
            <w:r>
              <w:t> </w:t>
            </w:r>
          </w:p>
        </w:tc>
      </w:tr>
      <w:tr w14:paraId="19C9B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6E7C346C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E-pos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Email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1E7FDB2A">
            <w:pPr>
              <w:spacing w:before="0" w:after="0" w:line="240" w:lineRule="auto"/>
            </w:pPr>
            <w:r>
              <w:t> </w:t>
            </w:r>
          </w:p>
        </w:tc>
      </w:tr>
    </w:tbl>
    <w:p w14:paraId="0D8866DC">
      <w:pPr>
        <w:spacing w:before="0" w:after="40" w:line="240" w:lineRule="auto"/>
      </w:pPr>
    </w:p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0"/>
        <w:gridCol w:w="6044"/>
      </w:tblGrid>
      <w:tr w14:paraId="4DD55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75B35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90D5F5B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2  GHOLF-BESONDERHEDE  |  GOLF DETAILS</w:t>
            </w:r>
          </w:p>
        </w:tc>
      </w:tr>
      <w:tr w14:paraId="730EB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3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6E0ECEF0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Lid van 'n ander gholfklub?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Member of another golf club?</w:t>
            </w:r>
          </w:p>
        </w:tc>
        <w:tc>
          <w:tcPr>
            <w:tcW w:w="60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21A57B07">
            <w:pPr>
              <w:spacing w:before="0" w:after="0" w:line="240" w:lineRule="auto"/>
            </w:pPr>
            <w:r>
              <w:rPr>
                <w:rFonts w:ascii="DejaVu Sans" w:hAnsi="DejaVu Sans"/>
                <w:b/>
                <w:i w:val="0"/>
                <w:color w:val="044327"/>
                <w:sz w:val="16"/>
              </w:rPr>
              <w:t>☐  Ja | Yes      ☐  Nee | No</w:t>
            </w:r>
          </w:p>
        </w:tc>
      </w:tr>
      <w:tr w14:paraId="6C1A6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3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C956316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Naam van klub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Name of club</w:t>
            </w:r>
          </w:p>
        </w:tc>
        <w:tc>
          <w:tcPr>
            <w:tcW w:w="60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BEA744C">
            <w:pPr>
              <w:spacing w:before="0" w:after="0" w:line="240" w:lineRule="auto"/>
            </w:pPr>
            <w:r>
              <w:t> </w:t>
            </w:r>
          </w:p>
        </w:tc>
      </w:tr>
      <w:tr w14:paraId="5B3C3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3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CF13333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Vorige voorgee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Previous handicap</w:t>
            </w:r>
          </w:p>
        </w:tc>
        <w:tc>
          <w:tcPr>
            <w:tcW w:w="60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7609D035">
            <w:pPr>
              <w:spacing w:before="0" w:after="0" w:line="240" w:lineRule="auto"/>
            </w:pPr>
            <w:r>
              <w:t> </w:t>
            </w:r>
          </w:p>
        </w:tc>
      </w:tr>
    </w:tbl>
    <w:p w14:paraId="1EF6180F">
      <w:pPr>
        <w:spacing w:before="20" w:after="40" w:line="240" w:lineRule="auto"/>
        <w:jc w:val="right"/>
      </w:pPr>
      <w:r>
        <w:rPr>
          <w:rFonts w:ascii="Calibri" w:hAnsi="Calibri"/>
          <w:b/>
          <w:i w:val="0"/>
          <w:color w:val="6F877B"/>
          <w:sz w:val="14"/>
        </w:rPr>
        <w:t>Voorsien asseblief besonderhede van u laaste 20 telkaarte.  |  Please provide details of your last 20 scorecards.</w:t>
      </w:r>
    </w:p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0"/>
        <w:gridCol w:w="7244"/>
      </w:tblGrid>
      <w:tr w14:paraId="2B1DC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75B35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56AE13B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3  VERKLARING EN ONDERTEKENING  |  DECLARATION AND SIGNATURE</w:t>
            </w:r>
          </w:p>
        </w:tc>
      </w:tr>
      <w:tr w14:paraId="6D63C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2DF65040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Datum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Date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C76D87B">
            <w:pPr>
              <w:spacing w:before="0" w:after="0" w:line="240" w:lineRule="auto"/>
            </w:pPr>
            <w:r>
              <w:t> </w:t>
            </w:r>
          </w:p>
        </w:tc>
      </w:tr>
      <w:tr w14:paraId="07059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34C92BBA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Handtekening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Signature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460AEEA2">
            <w:pPr>
              <w:spacing w:before="0" w:after="0" w:line="240" w:lineRule="auto"/>
            </w:pPr>
            <w:r>
              <w:t> </w:t>
            </w:r>
          </w:p>
        </w:tc>
      </w:tr>
      <w:tr w14:paraId="12402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EDF4E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7431D367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Voorgestel deur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Introduced by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39A15E42">
            <w:pPr>
              <w:spacing w:before="0" w:after="0" w:line="240" w:lineRule="auto"/>
            </w:pPr>
            <w:r>
              <w:t> </w:t>
            </w:r>
          </w:p>
        </w:tc>
      </w:tr>
      <w:tr w14:paraId="1F2BA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100" w:type="dxa"/>
            <w:tcBorders>
              <w:top w:val="nil"/>
              <w:left w:val="nil"/>
              <w:bottom w:val="single" w:color="D7DEDA" w:sz="4" w:space="0"/>
              <w:right w:val="nil"/>
            </w:tcBorders>
            <w:shd w:val="clear" w:color="auto" w:fill="F3F5F4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3A04CF71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44327"/>
                <w:sz w:val="17"/>
              </w:rPr>
              <w:t>Gesekondeer deur</w:t>
            </w:r>
            <w:r>
              <w:rPr>
                <w:rFonts w:ascii="Calibri" w:hAnsi="Calibri"/>
                <w:b w:val="0"/>
                <w:i w:val="0"/>
                <w:color w:val="C5A028"/>
                <w:sz w:val="17"/>
              </w:rPr>
              <w:t xml:space="preserve">  |  </w:t>
            </w:r>
            <w:r>
              <w:rPr>
                <w:rFonts w:ascii="Calibri" w:hAnsi="Calibri"/>
                <w:b w:val="0"/>
                <w:i w:val="0"/>
                <w:color w:val="4F5A55"/>
                <w:sz w:val="17"/>
              </w:rPr>
              <w:t>Seconded by</w:t>
            </w:r>
          </w:p>
        </w:tc>
        <w:tc>
          <w:tcPr>
            <w:tcW w:w="7244" w:type="dxa"/>
            <w:tcBorders>
              <w:top w:val="nil"/>
              <w:left w:val="nil"/>
              <w:bottom w:val="single" w:color="C5A028" w:sz="8" w:space="0"/>
              <w:right w:val="nil"/>
            </w:tcBorders>
            <w:shd w:val="clear" w:color="auto" w:fill="FFFFFF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7865F2E9">
            <w:pPr>
              <w:spacing w:before="0" w:after="0" w:line="240" w:lineRule="auto"/>
            </w:pPr>
            <w:r>
              <w:t> </w:t>
            </w:r>
          </w:p>
        </w:tc>
      </w:tr>
    </w:tbl>
    <w:p w14:paraId="6153A67E">
      <w:pPr>
        <w:spacing w:before="0" w:after="40" w:line="240" w:lineRule="auto"/>
      </w:pPr>
    </w:p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4"/>
      </w:tblGrid>
      <w:tr w14:paraId="4359F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4" w:type="dxa"/>
            <w:tcBorders>
              <w:top w:val="nil"/>
              <w:left w:val="nil"/>
              <w:bottom w:val="nil"/>
              <w:right w:val="nil"/>
            </w:tcBorders>
            <w:shd w:val="clear" w:color="auto" w:fill="075B35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9F15DFE"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4  TIPE LIDMAATSKAP  |  MEMBERSHIP TYPE</w:t>
            </w:r>
          </w:p>
        </w:tc>
      </w:tr>
    </w:tbl>
    <w:p w14:paraId="13F5B73F">
      <w:pPr>
        <w:spacing w:before="40" w:after="40" w:line="240" w:lineRule="auto"/>
      </w:pPr>
      <w:r>
        <w:rPr>
          <w:rFonts w:ascii="Calibri" w:hAnsi="Calibri"/>
          <w:b w:val="0"/>
          <w:i w:val="0"/>
          <w:color w:val="4F5A55"/>
          <w:sz w:val="15"/>
        </w:rPr>
        <w:t>Merk asseblief een toepaslike kategorie.  |  Please tick one applicable category.</w:t>
      </w:r>
    </w:p>
    <w:tbl>
      <w:tblPr>
        <w:tblStyle w:val="12"/>
        <w:tblW w:w="10344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448"/>
        <w:gridCol w:w="3448"/>
      </w:tblGrid>
      <w:tr w14:paraId="63E60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EDF4E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FB90E40">
            <w:pPr>
              <w:spacing w:before="0" w:after="0" w:line="240" w:lineRule="auto"/>
              <w:rPr>
                <w:rFonts w:hint="default"/>
                <w:lang w:val="en-GB"/>
              </w:rPr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VOLLE LID | FULL MEMBER</w:t>
            </w:r>
            <w:r>
              <w:rPr>
                <w:rFonts w:hint="default"/>
                <w:b/>
                <w:i w:val="0"/>
                <w:color w:val="202522"/>
                <w:sz w:val="14"/>
                <w:lang w:val="en-GB"/>
              </w:rPr>
              <w:t xml:space="preserve"> 30+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D36DA7">
            <w:pPr>
              <w:spacing w:before="0" w:after="0" w:line="240" w:lineRule="auto"/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SENIOR MEN 60+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EDF4E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A4DDC0A">
            <w:pPr>
              <w:spacing w:before="0" w:after="0" w:line="240" w:lineRule="auto"/>
              <w:rPr>
                <w:rFonts w:hint="default"/>
                <w:lang w:val="en-GB"/>
              </w:rPr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hint="default"/>
                <w:b/>
                <w:i w:val="0"/>
                <w:color w:val="202522"/>
                <w:sz w:val="14"/>
                <w:lang w:val="en-GB"/>
              </w:rPr>
              <w:t>UNDER 26-30</w:t>
            </w:r>
          </w:p>
        </w:tc>
      </w:tr>
      <w:tr w14:paraId="51C92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2543C6D">
            <w:pPr>
              <w:spacing w:before="0" w:after="0" w:line="240" w:lineRule="auto"/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UNDER 19-25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EDF4E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31B626E">
            <w:pPr>
              <w:spacing w:before="0" w:after="0" w:line="240" w:lineRule="auto"/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JUNIOR LID | JUNIOR MEMBER &lt;18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7E39FA3">
            <w:pPr>
              <w:spacing w:before="0" w:after="0" w:line="240" w:lineRule="auto"/>
              <w:rPr>
                <w:rFonts w:hint="default"/>
                <w:lang w:val="en-GB"/>
              </w:rPr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PREPAID | VOORAFBETAALDE LID Jnr</w:t>
            </w:r>
            <w:r>
              <w:rPr>
                <w:rFonts w:hint="default"/>
                <w:b/>
                <w:i w:val="0"/>
                <w:color w:val="202522"/>
                <w:sz w:val="14"/>
                <w:lang w:val="en-GB"/>
              </w:rPr>
              <w:t>/Student</w:t>
            </w:r>
          </w:p>
        </w:tc>
      </w:tr>
      <w:tr w14:paraId="1A70A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EDF4E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CAFB357">
            <w:pPr>
              <w:spacing w:before="0" w:after="0" w:line="240" w:lineRule="auto"/>
              <w:rPr>
                <w:rFonts w:hint="default"/>
                <w:lang w:val="en-GB"/>
              </w:rPr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DAME | LADY</w:t>
            </w:r>
            <w:r>
              <w:rPr>
                <w:rFonts w:hint="default"/>
                <w:b/>
                <w:i w:val="0"/>
                <w:color w:val="202522"/>
                <w:sz w:val="14"/>
                <w:lang w:val="en-GB"/>
              </w:rPr>
              <w:t xml:space="preserve"> 30+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9C32A1F">
            <w:pPr>
              <w:spacing w:before="0" w:after="0" w:line="240" w:lineRule="auto"/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CAPE TOWN MEMBER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EDF4E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46A0675">
            <w:pPr>
              <w:spacing w:before="0" w:after="0" w:line="240" w:lineRule="auto"/>
              <w:rPr>
                <w:rFonts w:hint="default"/>
                <w:lang w:val="en-GB"/>
              </w:rPr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PREPAID | VOORAFBETAALDE LID</w:t>
            </w:r>
            <w:r>
              <w:rPr>
                <w:rFonts w:hint="default"/>
                <w:b/>
                <w:i w:val="0"/>
                <w:color w:val="202522"/>
                <w:sz w:val="14"/>
                <w:lang w:val="en-GB"/>
              </w:rPr>
              <w:t xml:space="preserve"> MEN/LADIES</w:t>
            </w:r>
          </w:p>
        </w:tc>
      </w:tr>
      <w:tr w14:paraId="3A9D8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265916F">
            <w:pPr>
              <w:spacing w:before="0" w:after="0" w:line="240" w:lineRule="auto"/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SENIOR LADY 60+</w:t>
            </w: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EDF4E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5981BB0">
            <w:pPr>
              <w:spacing w:before="0" w:after="0" w:line="240" w:lineRule="auto"/>
            </w:pPr>
          </w:p>
        </w:tc>
        <w:tc>
          <w:tcPr>
            <w:tcW w:w="3448" w:type="dxa"/>
            <w:tcBorders>
              <w:top w:val="single" w:color="D7DEDA" w:sz="4" w:space="0"/>
              <w:left w:val="single" w:color="D7DEDA" w:sz="4" w:space="0"/>
              <w:bottom w:val="single" w:color="D7DEDA" w:sz="4" w:space="0"/>
              <w:right w:val="single" w:color="D7DEDA" w:sz="4" w:space="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9D115A">
            <w:pPr>
              <w:spacing w:before="0" w:after="0" w:line="240" w:lineRule="auto"/>
              <w:rPr>
                <w:rFonts w:hint="default"/>
                <w:lang w:val="en-GB"/>
              </w:rPr>
            </w:pPr>
            <w:r>
              <w:rPr>
                <w:rFonts w:ascii="DejaVu Sans" w:hAnsi="DejaVu Sans"/>
                <w:b/>
                <w:i w:val="0"/>
                <w:color w:val="044327"/>
                <w:sz w:val="18"/>
              </w:rPr>
              <w:t xml:space="preserve">☐ </w:t>
            </w:r>
            <w:r>
              <w:rPr>
                <w:rFonts w:ascii="Calibri" w:hAnsi="Calibri"/>
                <w:b/>
                <w:i w:val="0"/>
                <w:color w:val="202522"/>
                <w:sz w:val="14"/>
              </w:rPr>
              <w:t>ADDITIONAL MEMBER</w:t>
            </w:r>
            <w:r>
              <w:rPr>
                <w:rFonts w:hint="default"/>
                <w:b/>
                <w:i w:val="0"/>
                <w:color w:val="202522"/>
                <w:sz w:val="14"/>
                <w:lang w:val="en-GB"/>
              </w:rPr>
              <w:t xml:space="preserve"> to main affiliated club</w:t>
            </w:r>
          </w:p>
        </w:tc>
      </w:tr>
      <w:tr w14:paraId="5F4C9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48" w:type="dxa"/>
            <w:tcBorders>
              <w:top w:val="single" w:color="C5A028" w:sz="6" w:space="0"/>
              <w:left w:val="single" w:color="C5A028" w:sz="6" w:space="0"/>
              <w:bottom w:val="single" w:color="C5A028" w:sz="6" w:space="0"/>
              <w:right w:val="single" w:color="C5A028" w:sz="6" w:space="0"/>
            </w:tcBorders>
            <w:shd w:val="clear" w:color="auto" w:fill="F8F5EA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7DEFB905">
            <w:pPr>
              <w:spacing w:before="0" w:after="0" w:line="228" w:lineRule="auto"/>
              <w:rPr>
                <w:b w:val="0"/>
                <w:bCs/>
                <w:sz w:val="18"/>
                <w:szCs w:val="18"/>
              </w:rPr>
            </w:pPr>
            <w:r>
              <w:rPr>
                <w:rFonts w:ascii="Calibri" w:hAnsi="Calibri"/>
                <w:b w:val="0"/>
                <w:bCs/>
                <w:i w:val="0"/>
                <w:color w:val="044327"/>
                <w:sz w:val="18"/>
                <w:szCs w:val="18"/>
              </w:rPr>
              <w:t>BELANGRIK | IMPORTANT</w:t>
            </w:r>
          </w:p>
        </w:tc>
        <w:tc>
          <w:tcPr>
            <w:tcW w:w="3448" w:type="dxa"/>
            <w:tcBorders>
              <w:top w:val="single" w:color="C5A028" w:sz="6" w:space="0"/>
              <w:left w:val="single" w:color="C5A028" w:sz="6" w:space="0"/>
              <w:bottom w:val="single" w:color="C5A028" w:sz="6" w:space="0"/>
              <w:right w:val="single" w:color="C5A028" w:sz="6" w:space="0"/>
            </w:tcBorders>
            <w:shd w:val="clear" w:color="auto" w:fill="F8F5EA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29711096">
            <w:pPr>
              <w:spacing w:before="0" w:after="0" w:line="228" w:lineRule="auto"/>
              <w:rPr>
                <w:b w:val="0"/>
                <w:bCs/>
                <w:sz w:val="18"/>
                <w:szCs w:val="18"/>
              </w:rPr>
            </w:pPr>
            <w:r>
              <w:rPr>
                <w:rFonts w:ascii="Calibri" w:hAnsi="Calibri"/>
                <w:b w:val="0"/>
                <w:bCs/>
                <w:i w:val="0"/>
                <w:color w:val="202522"/>
                <w:sz w:val="18"/>
                <w:szCs w:val="18"/>
              </w:rPr>
              <w:t>Ledegeld is met hierdie aansoek betaalbaar.</w:t>
            </w:r>
          </w:p>
        </w:tc>
        <w:tc>
          <w:tcPr>
            <w:tcW w:w="3448" w:type="dxa"/>
            <w:tcBorders>
              <w:top w:val="single" w:color="C5A028" w:sz="6" w:space="0"/>
              <w:left w:val="single" w:color="C5A028" w:sz="6" w:space="0"/>
              <w:bottom w:val="single" w:color="C5A028" w:sz="6" w:space="0"/>
              <w:right w:val="single" w:color="C5A028" w:sz="6" w:space="0"/>
            </w:tcBorders>
            <w:shd w:val="clear" w:color="auto" w:fill="F8F5EA"/>
            <w:tcMar>
              <w:top w:w="42" w:type="dxa"/>
              <w:left w:w="120" w:type="dxa"/>
              <w:bottom w:w="42" w:type="dxa"/>
              <w:right w:w="120" w:type="dxa"/>
            </w:tcMar>
            <w:vAlign w:val="center"/>
          </w:tcPr>
          <w:p w14:paraId="5BCD0807">
            <w:pPr>
              <w:spacing w:before="0" w:after="0" w:line="228" w:lineRule="auto"/>
              <w:rPr>
                <w:b w:val="0"/>
                <w:bCs/>
                <w:sz w:val="18"/>
                <w:szCs w:val="18"/>
              </w:rPr>
            </w:pPr>
            <w:r>
              <w:rPr>
                <w:rFonts w:ascii="Calibri" w:hAnsi="Calibri"/>
                <w:b w:val="0"/>
                <w:bCs/>
                <w:i w:val="0"/>
                <w:color w:val="202522"/>
                <w:sz w:val="18"/>
                <w:szCs w:val="18"/>
              </w:rPr>
              <w:t>Membership fees are payable with this application.</w:t>
            </w:r>
          </w:p>
        </w:tc>
      </w:tr>
    </w:tbl>
    <w:p w14:paraId="44E58DBA">
      <w:pPr>
        <w:sectPr>
          <w:headerReference r:id="rId5" w:type="default"/>
          <w:footerReference r:id="rId6" w:type="default"/>
          <w:pgSz w:w="11905" w:h="16838"/>
          <w:pgMar w:top="252" w:right="720" w:bottom="-285" w:left="720" w:header="360" w:footer="360" w:gutter="0"/>
          <w:cols w:space="720" w:num="1"/>
          <w:docGrid w:linePitch="360" w:charSpace="0"/>
        </w:sectPr>
      </w:pPr>
    </w:p>
    <w:p w14:paraId="438A2D10">
      <w:pPr>
        <w:spacing w:before="0" w:after="0" w:line="240" w:lineRule="auto"/>
        <w:jc w:val="center"/>
      </w:pPr>
      <w:r>
        <w:drawing>
          <wp:inline distT="0" distB="0" distL="114300" distR="114300">
            <wp:extent cx="6903720" cy="9926955"/>
            <wp:effectExtent l="0" t="0" r="0" b="9525"/>
            <wp:docPr id="2" name="Picture 2" descr="Bredasdorp Golf Club banking details effective from 1 July 2026" title="New bank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redasdorp Golf Club banking details effective from 1 July 2026" title="New bank detail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92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A2748">
      <w:pPr>
        <w:sectPr>
          <w:headerReference r:id="rId7" w:type="default"/>
          <w:footerReference r:id="rId8" w:type="default"/>
          <w:pgSz w:w="11905" w:h="16838"/>
          <w:pgMar w:top="432" w:right="432" w:bottom="432" w:left="432" w:header="216" w:footer="216" w:gutter="0"/>
          <w:cols w:space="720" w:num="1"/>
          <w:docGrid w:linePitch="360" w:charSpace="0"/>
        </w:sectPr>
      </w:pPr>
    </w:p>
    <w:p w14:paraId="11832D67">
      <w:pPr>
        <w:spacing w:before="0" w:after="0" w:line="240" w:lineRule="auto"/>
        <w:jc w:val="center"/>
      </w:pPr>
      <w:r>
        <w:drawing>
          <wp:inline distT="0" distB="0" distL="114300" distR="114300">
            <wp:extent cx="6903720" cy="9886950"/>
            <wp:effectExtent l="0" t="0" r="0" b="3810"/>
            <wp:docPr id="3" name="Picture 3" descr="Bredasdorp Golf Club membership categories and fees valid from 1 July 2026 to 30 June 2027" title="Membership fees 2026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redasdorp Golf Club membership categories and fees valid from 1 July 2026 to 30 June 2027" title="Membership fees 2026-20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988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9" w:type="default"/>
      <w:footerReference r:id="rId10" w:type="default"/>
      <w:pgSz w:w="11905" w:h="16838"/>
      <w:pgMar w:top="432" w:right="432" w:bottom="432" w:left="432" w:header="216" w:footer="21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EFAA2">
    <w:pPr>
      <w:pStyle w:val="19"/>
      <w:spacing w:before="0"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65E6">
    <w:pPr>
      <w:pStyle w:val="19"/>
      <w:spacing w:before="0"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3450D">
    <w:pPr>
      <w:pStyle w:val="19"/>
      <w:spacing w:before="0"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E1FA3">
    <w:pPr>
      <w:pStyle w:val="20"/>
      <w:spacing w:before="0" w:after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51071">
    <w:pPr>
      <w:pStyle w:val="20"/>
      <w:spacing w:before="0"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7B12E">
    <w:pPr>
      <w:pStyle w:val="20"/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6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6E2B68"/>
    <w:rsid w:val="0BB458D2"/>
    <w:rsid w:val="3FD768CC"/>
    <w:rsid w:val="4B2429E0"/>
    <w:rsid w:val="5E764B79"/>
    <w:rsid w:val="68634C04"/>
    <w:rsid w:val="7DD3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Calibri" w:hAnsi="Calibri" w:eastAsiaTheme="minorEastAsia" w:cstheme="minorBidi"/>
      <w:color w:val="202522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40"/>
    <w:qFormat/>
    <w:uiPriority w:val="9"/>
    <w:pPr>
      <w:keepNext/>
      <w:keepLines/>
      <w:spacing w:before="240" w:after="120" w:line="240" w:lineRule="auto"/>
      <w:outlineLvl w:val="0"/>
    </w:pPr>
    <w:rPr>
      <w:rFonts w:asciiTheme="majorHAnsi" w:hAnsiTheme="majorHAnsi" w:eastAsiaTheme="majorEastAsia" w:cstheme="majorBidi"/>
      <w:b/>
      <w:bCs/>
      <w:color w:val="075B35"/>
      <w:sz w:val="32"/>
      <w:szCs w:val="28"/>
    </w:rPr>
  </w:style>
  <w:style w:type="paragraph" w:styleId="3">
    <w:name w:val="heading 2"/>
    <w:basedOn w:val="1"/>
    <w:next w:val="1"/>
    <w:link w:val="141"/>
    <w:unhideWhenUsed/>
    <w:qFormat/>
    <w:uiPriority w:val="9"/>
    <w:pPr>
      <w:keepNext/>
      <w:keepLines/>
      <w:spacing w:before="200" w:after="100" w:line="240" w:lineRule="auto"/>
      <w:outlineLvl w:val="1"/>
    </w:pPr>
    <w:rPr>
      <w:rFonts w:asciiTheme="majorHAnsi" w:hAnsiTheme="majorHAnsi" w:eastAsiaTheme="majorEastAsia" w:cstheme="majorBidi"/>
      <w:b/>
      <w:bCs/>
      <w:color w:val="075B35"/>
      <w:sz w:val="26"/>
      <w:szCs w:val="26"/>
    </w:rPr>
  </w:style>
  <w:style w:type="paragraph" w:styleId="4">
    <w:name w:val="heading 3"/>
    <w:basedOn w:val="1"/>
    <w:next w:val="1"/>
    <w:link w:val="142"/>
    <w:unhideWhenUsed/>
    <w:qFormat/>
    <w:uiPriority w:val="9"/>
    <w:pPr>
      <w:keepNext/>
      <w:keepLines/>
      <w:spacing w:before="160" w:after="80" w:line="240" w:lineRule="auto"/>
      <w:outlineLvl w:val="2"/>
    </w:pPr>
    <w:rPr>
      <w:rFonts w:asciiTheme="majorHAnsi" w:hAnsiTheme="majorHAnsi" w:eastAsiaTheme="majorEastAsia" w:cstheme="majorBidi"/>
      <w:b/>
      <w:bCs/>
      <w:color w:val="044327"/>
      <w:sz w:val="22"/>
    </w:rPr>
  </w:style>
  <w:style w:type="paragraph" w:styleId="5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6"/>
    <w:unhideWhenUsed/>
    <w:qFormat/>
    <w:uiPriority w:val="99"/>
    <w:pPr>
      <w:spacing w:after="120"/>
    </w:pPr>
  </w:style>
  <w:style w:type="paragraph" w:styleId="14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character" w:styleId="18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paragraph" w:styleId="19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1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22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5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6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7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8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2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4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5">
    <w:name w:val="Strong"/>
    <w:basedOn w:val="11"/>
    <w:qFormat/>
    <w:uiPriority w:val="22"/>
    <w:rPr>
      <w:b/>
      <w:bCs/>
    </w:rPr>
  </w:style>
  <w:style w:type="paragraph" w:styleId="3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8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before="0" w:after="60" w:line="240" w:lineRule="auto"/>
      <w:contextualSpacing/>
    </w:pPr>
    <w:rPr>
      <w:rFonts w:asciiTheme="majorHAnsi" w:hAnsiTheme="majorHAnsi" w:eastAsiaTheme="majorEastAsia" w:cstheme="majorBidi"/>
      <w:b/>
      <w:color w:val="044327"/>
      <w:spacing w:val="5"/>
      <w:kern w:val="28"/>
      <w:sz w:val="40"/>
      <w:szCs w:val="52"/>
    </w:rPr>
  </w:style>
  <w:style w:type="table" w:styleId="39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5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1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9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5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4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0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1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7">
    <w:name w:val="Header Char"/>
    <w:basedOn w:val="11"/>
    <w:link w:val="20"/>
    <w:qFormat/>
    <w:uiPriority w:val="99"/>
  </w:style>
  <w:style w:type="character" w:customStyle="1" w:styleId="138">
    <w:name w:val="Footer Char"/>
    <w:basedOn w:val="11"/>
    <w:link w:val="19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1"/>
    <w:link w:val="3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1"/>
    <w:link w:val="3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1"/>
    <w:link w:val="13"/>
    <w:uiPriority w:val="99"/>
  </w:style>
  <w:style w:type="character" w:customStyle="1" w:styleId="147">
    <w:name w:val="Body Text 2 Char"/>
    <w:basedOn w:val="11"/>
    <w:link w:val="14"/>
    <w:qFormat/>
    <w:uiPriority w:val="99"/>
  </w:style>
  <w:style w:type="character" w:customStyle="1" w:styleId="148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9">
    <w:name w:val="Macro Text Char"/>
    <w:basedOn w:val="11"/>
    <w:link w:val="34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1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261</Words>
  <Characters>1377</Characters>
  <Lines>0</Lines>
  <Paragraphs>0</Paragraphs>
  <TotalTime>8</TotalTime>
  <ScaleCrop>false</ScaleCrop>
  <LinksUpToDate>false</LinksUpToDate>
  <CharactersWithSpaces>1659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Bredasdorp Golf Club</dc:creator>
  <dc:description>generated by python-docx</dc:description>
  <cp:keywords>Bredasdorp Golf Club, membership application, 2026, 2027</cp:keywords>
  <cp:lastModifiedBy>Bredasdorp Golf Club</cp:lastModifiedBy>
  <cp:lastPrinted>2026-08-03T05:57:00Z</cp:lastPrinted>
  <dcterms:modified xsi:type="dcterms:W3CDTF">2026-08-03T05:59:56Z</dcterms:modified>
  <dc:subject>Membership application, banking details and 2026/2027 membership fees</dc:subject>
  <dc:title>Bredasdorp Gholfklub - Lidmaatskap Aansoekvorm 2026-2027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eyJoZGlkIjoiYjU0ZmU5N2EzMDU1MjNiNDU0ZTA5ZGI1ZmZkOGU1M2UiLCJ1c2VySWQiOiIxNDg2MTIzMDc4ODgyNCJ9</vt:lpwstr>
  </property>
  <property fmtid="{D5CDD505-2E9C-101B-9397-08002B2CF9AE}" pid="3" name="KSOProductBuildVer">
    <vt:lpwstr>1033-12.1.0.28032</vt:lpwstr>
  </property>
  <property fmtid="{D5CDD505-2E9C-101B-9397-08002B2CF9AE}" pid="4" name="ICV">
    <vt:lpwstr>B3AE1B2F1D5449B3A0750BA4E532422A_13</vt:lpwstr>
  </property>
</Properties>
</file>